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6083,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6083,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13:25:14.710;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13:25:14.710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